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402-ПП/3808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3808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1183,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1183,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402-ПП/3808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15:09:17.135;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15:09:17.135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